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0A52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i w:val="0"/>
          <w:sz w:val="20"/>
        </w:rPr>
        <w:t>DJEČJI VRTIĆ „KALIMERO“ – SCUOLA DELL’INFANZIA „CALIMERO“</w:t>
      </w:r>
    </w:p>
    <w:p w14:paraId="44A62781">
      <w:pPr>
        <w:jc w:val="center"/>
        <w:rPr>
          <w:rFonts w:hint="default" w:ascii="Times New Roman" w:hAnsi="Times New Roman" w:cs="Times New Roman"/>
          <w:b w:val="0"/>
          <w:i w:val="0"/>
          <w:color w:val="5B6771"/>
          <w:sz w:val="16"/>
        </w:rPr>
      </w:pPr>
      <w:r>
        <w:rPr>
          <w:rFonts w:hint="default" w:ascii="Times New Roman" w:hAnsi="Times New Roman" w:cs="Times New Roman"/>
          <w:b w:val="0"/>
          <w:i w:val="0"/>
          <w:color w:val="5B6771"/>
          <w:sz w:val="16"/>
        </w:rPr>
        <w:t>BRTONIGLA – VERTENEGLIO  |  Dudova 24a / Via dei Gelsi 24a</w:t>
      </w:r>
    </w:p>
    <w:p w14:paraId="5467DBBC">
      <w:pPr>
        <w:jc w:val="center"/>
        <w:rPr>
          <w:rFonts w:hint="default" w:ascii="Times New Roman" w:hAnsi="Times New Roman" w:cs="Times New Roman"/>
          <w:b w:val="0"/>
          <w:i w:val="0"/>
          <w:color w:val="5B6771"/>
          <w:sz w:val="16"/>
        </w:rPr>
      </w:pPr>
    </w:p>
    <w:p w14:paraId="25111286">
      <w:pPr>
        <w:jc w:val="center"/>
        <w:rPr>
          <w:rFonts w:hint="default" w:ascii="Times New Roman" w:hAnsi="Times New Roman" w:cs="Times New Roman"/>
          <w:b w:val="0"/>
          <w:i w:val="0"/>
          <w:color w:val="5B6771"/>
          <w:sz w:val="16"/>
        </w:rPr>
      </w:pPr>
    </w:p>
    <w:p w14:paraId="3C94FC9F">
      <w:pPr>
        <w:spacing w:before="220"/>
        <w:jc w:val="center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r>
        <w:rPr>
          <w:rFonts w:hint="default" w:ascii="Times New Roman" w:hAnsi="Times New Roman" w:cs="Times New Roman"/>
          <w:b/>
          <w:i w:val="0"/>
          <w:sz w:val="24"/>
          <w:szCs w:val="24"/>
        </w:rPr>
        <w:t>ZAHTJEV ZA UKLJUČIVANJE DJETETA U PROGRAM PREDŠKOLE</w:t>
      </w:r>
    </w:p>
    <w:p w14:paraId="3773C6FC"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i w:val="0"/>
          <w:sz w:val="24"/>
          <w:szCs w:val="24"/>
        </w:rPr>
        <w:t>RICHIESTA D’ISCRIZIONE DEL BAMBINO AL PROGRAMMA PRESCOLARE</w:t>
      </w:r>
    </w:p>
    <w:p w14:paraId="40D31AC6">
      <w:pPr>
        <w:jc w:val="center"/>
        <w:rPr>
          <w:rFonts w:hint="default" w:ascii="Times New Roman" w:hAnsi="Times New Roman" w:cs="Times New Roman"/>
          <w:b/>
          <w:i w:val="0"/>
          <w:sz w:val="24"/>
          <w:szCs w:val="24"/>
        </w:rPr>
      </w:pPr>
      <w:r>
        <w:rPr>
          <w:rFonts w:hint="default" w:ascii="Times New Roman" w:hAnsi="Times New Roman" w:cs="Times New Roman"/>
          <w:b/>
          <w:i w:val="0"/>
          <w:sz w:val="24"/>
          <w:szCs w:val="24"/>
        </w:rPr>
        <w:t xml:space="preserve">250 SATI / 250 ORE   </w:t>
      </w:r>
      <w:bookmarkEnd w:id="0"/>
      <w:r>
        <w:rPr>
          <w:rFonts w:hint="default" w:ascii="Times New Roman" w:hAnsi="Times New Roman" w:cs="Times New Roman"/>
          <w:b/>
          <w:i w:val="0"/>
          <w:sz w:val="24"/>
          <w:szCs w:val="24"/>
        </w:rPr>
        <w:t xml:space="preserve"> </w:t>
      </w:r>
    </w:p>
    <w:p w14:paraId="251B8928"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i w:val="0"/>
          <w:sz w:val="24"/>
          <w:szCs w:val="24"/>
        </w:rPr>
        <w:t xml:space="preserve">  2026./2027.</w:t>
      </w:r>
    </w:p>
    <w:p w14:paraId="0E051E50">
      <w:pPr>
        <w:jc w:val="center"/>
        <w:rPr>
          <w:rFonts w:hint="default" w:ascii="Times New Roman" w:hAnsi="Times New Roman" w:cs="Times New Roman"/>
          <w:b w:val="0"/>
          <w:i/>
          <w:color w:val="5B6771"/>
          <w:sz w:val="24"/>
          <w:szCs w:val="24"/>
        </w:rPr>
      </w:pPr>
      <w:r>
        <w:rPr>
          <w:rFonts w:hint="default" w:ascii="Times New Roman" w:hAnsi="Times New Roman" w:cs="Times New Roman"/>
          <w:b w:val="0"/>
          <w:i/>
          <w:color w:val="5B6771"/>
          <w:sz w:val="24"/>
          <w:szCs w:val="24"/>
        </w:rPr>
        <w:t>Ispunjava roditelj ili skrbnik / Da compilare a cura del genitore o tutore</w:t>
      </w:r>
    </w:p>
    <w:p w14:paraId="01BDA083">
      <w:pPr>
        <w:jc w:val="center"/>
        <w:rPr>
          <w:rFonts w:hint="default" w:ascii="Times New Roman" w:hAnsi="Times New Roman" w:cs="Times New Roman"/>
          <w:b w:val="0"/>
          <w:i/>
          <w:color w:val="5B6771"/>
          <w:sz w:val="17"/>
        </w:rPr>
      </w:pPr>
    </w:p>
    <w:p w14:paraId="43BCB90C">
      <w:pPr>
        <w:jc w:val="center"/>
        <w:rPr>
          <w:rFonts w:hint="default" w:ascii="Times New Roman" w:hAnsi="Times New Roman" w:cs="Times New Roman"/>
          <w:b w:val="0"/>
          <w:i/>
          <w:color w:val="5B6771"/>
          <w:sz w:val="17"/>
        </w:rPr>
      </w:pPr>
    </w:p>
    <w:p w14:paraId="798572F2">
      <w:pPr>
        <w:jc w:val="center"/>
        <w:rPr>
          <w:rFonts w:hint="default" w:ascii="Times New Roman" w:hAnsi="Times New Roman" w:cs="Times New Roman"/>
          <w:b w:val="0"/>
          <w:i/>
          <w:color w:val="5B6771"/>
          <w:sz w:val="17"/>
        </w:rPr>
      </w:pPr>
    </w:p>
    <w:p w14:paraId="136BFA8B">
      <w:pPr>
        <w:jc w:val="center"/>
        <w:rPr>
          <w:rFonts w:hint="default" w:ascii="Times New Roman" w:hAnsi="Times New Roman" w:cs="Times New Roman"/>
          <w:b w:val="0"/>
          <w:i/>
          <w:color w:val="5B6771"/>
          <w:sz w:val="17"/>
        </w:rPr>
      </w:pPr>
    </w:p>
    <w:p w14:paraId="3166469D">
      <w:pPr>
        <w:pStyle w:val="164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1. IZBOR JEZIKA PROGRAMA / SCELTA DELLA LINGUA DEL PROGRAMMA</w:t>
      </w:r>
    </w:p>
    <w:p w14:paraId="1790B46C">
      <w:pPr>
        <w:spacing w:after="80"/>
        <w:ind w:left="10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8"/>
        </w:rPr>
        <w:t>☐  Hrvatski književni jezik / Lingua letteraria croata</w:t>
      </w:r>
    </w:p>
    <w:p w14:paraId="06F5574D">
      <w:pPr>
        <w:spacing w:after="80"/>
        <w:ind w:left="102"/>
        <w:rPr>
          <w:rFonts w:hint="default" w:ascii="Times New Roman" w:hAnsi="Times New Roman" w:cs="Times New Roman"/>
          <w:b w:val="0"/>
          <w:i w:val="0"/>
          <w:sz w:val="18"/>
        </w:rPr>
      </w:pPr>
      <w:r>
        <w:rPr>
          <w:rFonts w:hint="default" w:ascii="Times New Roman" w:hAnsi="Times New Roman" w:cs="Times New Roman"/>
          <w:b w:val="0"/>
          <w:i w:val="0"/>
          <w:sz w:val="18"/>
        </w:rPr>
        <w:t>☐  Talijanski književni jezik / Lingua letteraria italiana</w:t>
      </w:r>
    </w:p>
    <w:p w14:paraId="0C8AF9D4">
      <w:pPr>
        <w:spacing w:after="80"/>
        <w:rPr>
          <w:rFonts w:hint="default" w:ascii="Times New Roman" w:hAnsi="Times New Roman" w:cs="Times New Roman"/>
          <w:b w:val="0"/>
          <w:i w:val="0"/>
          <w:sz w:val="18"/>
        </w:rPr>
      </w:pPr>
    </w:p>
    <w:p w14:paraId="501B3006">
      <w:pPr>
        <w:pStyle w:val="164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 PODACI O DJETETU / DATI DEL BAMBINO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2"/>
        <w:gridCol w:w="5216"/>
      </w:tblGrid>
      <w:tr w14:paraId="0E9F3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772F88A8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Ime i prezime / Nome e cognome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6FEF40E7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_____________________________________</w:t>
            </w:r>
          </w:p>
        </w:tc>
      </w:tr>
      <w:tr w14:paraId="07A41F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359009CE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Datum rođenja / Data di nascita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59211AE7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_____________________________________</w:t>
            </w:r>
          </w:p>
        </w:tc>
      </w:tr>
      <w:tr w14:paraId="27668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56A84F5F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Mjesto rođenja / Luogo di nascita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35FEE5EE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_____________________________________</w:t>
            </w:r>
          </w:p>
        </w:tc>
      </w:tr>
      <w:tr w14:paraId="06984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6B5CEEF3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OIB djeteta / OIB del bambino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504EBC15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_____________________________________</w:t>
            </w:r>
          </w:p>
        </w:tc>
      </w:tr>
      <w:tr w14:paraId="7361D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7744BC97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Prebivalište / Residenza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33B6494A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_____________________________________</w:t>
            </w:r>
          </w:p>
        </w:tc>
      </w:tr>
      <w:tr w14:paraId="72327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6DDBB077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Boravište, ako je različito / Domicilio, se diverso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242577B2">
            <w:pPr>
              <w:spacing w:before="60" w:after="60" w:line="240" w:lineRule="auto"/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_____________________________________</w:t>
            </w:r>
          </w:p>
          <w:p w14:paraId="3808F1D4">
            <w:pPr>
              <w:spacing w:before="60" w:after="60" w:line="240" w:lineRule="auto"/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</w:pPr>
          </w:p>
          <w:p w14:paraId="55ABFAC9">
            <w:pPr>
              <w:spacing w:before="60" w:after="60" w:line="240" w:lineRule="auto"/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</w:pPr>
          </w:p>
        </w:tc>
      </w:tr>
    </w:tbl>
    <w:p w14:paraId="6339B8FC">
      <w:pPr>
        <w:pStyle w:val="164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 STATUS DJETETA / SITUAZIONE DEL BAMBINO</w:t>
      </w:r>
    </w:p>
    <w:p w14:paraId="10BFE703">
      <w:pPr>
        <w:spacing w:after="80"/>
        <w:ind w:left="10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8"/>
        </w:rPr>
        <w:t>☐  Dijete nije uključeno u redoviti vrtićki program / Il bambino non frequenta un programma regolare della scuola dell’infanzia</w:t>
      </w:r>
    </w:p>
    <w:p w14:paraId="3C20764F">
      <w:pPr>
        <w:spacing w:after="80"/>
        <w:ind w:left="10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8"/>
        </w:rPr>
        <w:t>☐  Djetetu je odgođen upis u 1. razred / È stata disposta la proroga dell’iscrizione alla prima classe</w:t>
      </w:r>
    </w:p>
    <w:p w14:paraId="2C7CD99F">
      <w:pPr>
        <w:spacing w:after="80"/>
        <w:ind w:left="10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8"/>
        </w:rPr>
        <w:t>☐  Djetetu je odobren prijevremeni upis u 1. razred / È stata autorizzata l’iscrizione anticipata alla prima classe</w:t>
      </w:r>
    </w:p>
    <w:p w14:paraId="5892B667">
      <w:pPr>
        <w:pStyle w:val="164"/>
        <w:rPr>
          <w:rFonts w:hint="default" w:ascii="Times New Roman" w:hAnsi="Times New Roman" w:cs="Times New Roman"/>
        </w:rPr>
      </w:pPr>
    </w:p>
    <w:p w14:paraId="00ABF8EC">
      <w:pPr>
        <w:pStyle w:val="164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4. PODACI O RODITELJU / SKRBNIKU / DATI DEL GENITORE / TUTORE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2"/>
        <w:gridCol w:w="5216"/>
      </w:tblGrid>
      <w:tr w14:paraId="6C387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5D55CA72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Ime i prezime / Nome e cognome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192CD78A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_____________________________________</w:t>
            </w:r>
          </w:p>
        </w:tc>
      </w:tr>
      <w:tr w14:paraId="504BF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3273B315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Svojstvo / Qualità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26E63189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☐ Majka / Madre   ☐ Otac / Padre   ☐ Skrbnik / Tutore</w:t>
            </w:r>
          </w:p>
        </w:tc>
      </w:tr>
      <w:tr w14:paraId="4F880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25087997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Adresa ako se razlikuje / Indirizzo, se diverso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62E23423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_____________________________________</w:t>
            </w:r>
          </w:p>
        </w:tc>
      </w:tr>
      <w:tr w14:paraId="5883F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035E19AB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Mobitel / Cellulare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51C177D6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_____________________________________</w:t>
            </w:r>
          </w:p>
        </w:tc>
      </w:tr>
      <w:tr w14:paraId="1551B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42BEABE0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E-adresa / Indirizzo e-mail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7222FC8E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_____________________________________</w:t>
            </w:r>
          </w:p>
        </w:tc>
      </w:tr>
    </w:tbl>
    <w:p w14:paraId="7FE3A4D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68442487">
      <w:pPr>
        <w:pStyle w:val="164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5. DODATNI KONTAKT (NEOBVEZNO) / ALTRO CONTATTO (FACOLTATIVO)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2"/>
        <w:gridCol w:w="5216"/>
      </w:tblGrid>
      <w:tr w14:paraId="3A6BE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197B16A1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Ime i prezime / Nome e cognome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001B0CC3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_____________________________________</w:t>
            </w:r>
          </w:p>
        </w:tc>
      </w:tr>
      <w:tr w14:paraId="54B9F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708D1FB5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Svojstvo / Qualità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1F07BE5F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_____________________________________</w:t>
            </w:r>
          </w:p>
        </w:tc>
      </w:tr>
      <w:tr w14:paraId="22E37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50969F57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Mobitel / Cellulare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4F41C518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_____________________________________</w:t>
            </w:r>
          </w:p>
        </w:tc>
      </w:tr>
    </w:tbl>
    <w:p w14:paraId="5BA47A12">
      <w:pPr>
        <w:pStyle w:val="164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6. PRILOZI UZ ZAHTJEV / DOCUMENTI ALLEGATI ALLA DOMANDA</w:t>
      </w:r>
    </w:p>
    <w:p w14:paraId="3281304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7"/>
        </w:rPr>
        <w:t>Označiti dostavljeno; dokumenti se prilažu kad ih nije moguće pribaviti službenim putem. / Contrassegnare i documenti consegnati; si allegano qualora non siano acquisibili d’ufficio.</w:t>
      </w:r>
    </w:p>
    <w:p w14:paraId="12E42BE6">
      <w:pPr>
        <w:spacing w:after="80"/>
        <w:ind w:left="10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8"/>
        </w:rPr>
        <w:t>☐  Rodni list ili izvadak iz matice rođenih / Certificato o estratto dell’atto di nascita</w:t>
      </w:r>
    </w:p>
    <w:p w14:paraId="1C2EEF06">
      <w:pPr>
        <w:spacing w:after="80"/>
        <w:ind w:left="10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8"/>
        </w:rPr>
        <w:t>☐  Dokaz o prebivalištu/boravištu djeteta i, ako je potrebno, roditelja/skrbnika / Certificato di residenza/domicilio del bambino e, se necessario, del genitore/tutore</w:t>
      </w:r>
    </w:p>
    <w:p w14:paraId="1CA0CD33">
      <w:pPr>
        <w:spacing w:after="80"/>
        <w:ind w:left="10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8"/>
        </w:rPr>
        <w:t>☐  Rješenje o odgodi ili prijevremenom upisu u školu (ako je primjenjivo) / Provvedimento di rinvio o di iscrizione anticipata a scuola (se applicabile)</w:t>
      </w:r>
    </w:p>
    <w:p w14:paraId="5127A92A">
      <w:pPr>
        <w:spacing w:after="80"/>
        <w:ind w:left="10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8"/>
        </w:rPr>
        <w:t>☐  Relevantna stručna ili medicinska dokumentacija (ako je potrebna za podršku djetetu) / Documentazione specialistica o medica pertinente (se necessaria per il sostegno al bambino)</w:t>
      </w:r>
    </w:p>
    <w:p w14:paraId="05DA7CF7">
      <w:pPr>
        <w:pStyle w:val="164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7. DOKUMENTACIJA PRIJE POČETKA POHAĐANJA / DOCUMENTI PRIMA DELL’INIZIO DELLA FREQUENZA</w:t>
      </w:r>
    </w:p>
    <w:p w14:paraId="6B766BF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7"/>
        </w:rPr>
        <w:t>Nije obvezan prilog ovoj prijavi; dostavlja se prije početka pohađanja programa. / Non è un allegato obbligatorio alla presente domanda; va presentata prima dell’inizio della frequenza.</w:t>
      </w:r>
    </w:p>
    <w:p w14:paraId="6ACDFF0E">
      <w:pPr>
        <w:spacing w:after="80"/>
        <w:ind w:left="10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8"/>
        </w:rPr>
        <w:t>☐  Potvrda o obavljenom sistematskom zdravstvenom pregledu na propisanom obrascu / Certificato dell’avvenuta visita medica sistematica sul modulo prescritto</w:t>
      </w:r>
    </w:p>
    <w:p w14:paraId="5127B438">
      <w:pPr>
        <w:spacing w:after="80"/>
        <w:ind w:left="10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8"/>
        </w:rPr>
        <w:t>☐  Podaci o cijepnom statusu ako nisu navedeni u liječničkoj potvrdi / Dati sullo stato vaccinale, se non riportati nel certificato medico</w:t>
      </w:r>
    </w:p>
    <w:p w14:paraId="49B201C1">
      <w:pPr>
        <w:pStyle w:val="164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8. NAPOMENE O POTREBAMA DJETETA / NOTE SULLE ESIGENZE DEL BAMBINO</w:t>
      </w:r>
    </w:p>
    <w:p w14:paraId="5939DE2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7"/>
        </w:rPr>
        <w:t>Samo informacije nužne za siguran boravak i organizaciju podrške; detaljna zdravstvena dokumentacija predaje se odvojeno. / Solo informazioni necessarie per una frequenza sicura e per organizzare il sostegno; la documentazione sanitaria dettagliata va presentata separatamente.</w:t>
      </w:r>
    </w:p>
    <w:p w14:paraId="1F3CCD40">
      <w:pPr>
        <w:spacing w:after="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8"/>
        </w:rPr>
        <w:t>________________________________________________________________________________</w:t>
      </w:r>
    </w:p>
    <w:p w14:paraId="1DF4A101">
      <w:pPr>
        <w:spacing w:after="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8"/>
        </w:rPr>
        <w:t>________________________________________________________________________________</w:t>
      </w:r>
    </w:p>
    <w:p w14:paraId="1B55B128">
      <w:pPr>
        <w:pStyle w:val="164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9. IZJAVA PODNOSITELJA / DICHIARAZIONE DEL RICHIEDENTE</w:t>
      </w:r>
    </w:p>
    <w:p w14:paraId="4344612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8"/>
        </w:rPr>
        <w:t>Potvrđujem da su navedeni podaci točni te da dijete prijavljujem za besplatni Program predškole (250 sati) u pedagoškoj godini 2026./2027. Obvezujem se pravodobno prijaviti promjene podataka važnih za provedbu programa.</w:t>
      </w:r>
    </w:p>
    <w:p w14:paraId="49F1EDF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8"/>
        </w:rPr>
        <w:t>Dichiaro che i dati indicati sono veritieri e richiedo l’iscrizione del bambino al Programma prescolare gratuito (250 ore) per l’anno pedagogico 2026/2027. Mi impegno a comunicare tempestivamente eventuali modifiche rilevanti.</w:t>
      </w:r>
    </w:p>
    <w:p w14:paraId="3401C205">
      <w:pPr>
        <w:spacing w:after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7"/>
        </w:rPr>
        <w:t>Mjesto i datum / Luogo e data: ___________________     Potpis roditelja/skrbnika / Firma del genitore/tutore: __________________</w:t>
      </w:r>
    </w:p>
    <w:p w14:paraId="5FB74457">
      <w:pPr>
        <w:spacing w:before="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i w:val="0"/>
          <w:sz w:val="17"/>
        </w:rPr>
        <w:t>OBAVIJEST O OBRADI PODATAKA / INFORMATIVA SUL TRATTAMENTO DEI DATI</w:t>
      </w:r>
    </w:p>
    <w:p w14:paraId="774EDB8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sz w:val="16"/>
        </w:rPr>
        <w:t>Vrtić obrađuje osobne podatke iz zahtjeva radi provedbe postupka upisa i programa predškole, u skladu s važećim propisima o zaštiti osobnih podataka. Dodatne informacije dostupne su u obavijesti o privatnosti Vrtića. / La Scuola dell’infanzia tratta i dati personali per la procedura d’iscrizione e l’attuazione del programma prescolare, nel rispetto della normativa vigente sulla protezione dei dati. Ulteriori informazioni sono disponibili nell’informativa sulla privacy della Scuola.</w:t>
      </w:r>
    </w:p>
    <w:p w14:paraId="009B9A79">
      <w:pPr>
        <w:spacing w:before="80"/>
        <w:rPr>
          <w:rFonts w:hint="default" w:ascii="Times New Roman" w:hAnsi="Times New Roman" w:cs="Times New Roman"/>
          <w:b/>
          <w:i w:val="0"/>
          <w:sz w:val="19"/>
        </w:rPr>
      </w:pPr>
    </w:p>
    <w:p w14:paraId="0EC3522C">
      <w:pPr>
        <w:spacing w:before="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i w:val="0"/>
          <w:sz w:val="19"/>
        </w:rPr>
        <w:t>ZA SLUŽBENU UPORABU / PER USO D’UFFICIO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2"/>
        <w:gridCol w:w="5216"/>
      </w:tblGrid>
      <w:tr w14:paraId="2D811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32A84E0B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Zaprimljeno / Data di ricezione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0EB9F420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________________    Šifra / Codice: ____________</w:t>
            </w:r>
          </w:p>
        </w:tc>
      </w:tr>
      <w:tr w14:paraId="09A39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1E207E51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KLASA / CLASSE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37F67D41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_____________________________________</w:t>
            </w:r>
          </w:p>
        </w:tc>
      </w:tr>
      <w:tr w14:paraId="7AE88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5315831D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URBROJ / N. PROT.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37057DCD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_____________________________________</w:t>
            </w:r>
          </w:p>
        </w:tc>
      </w:tr>
      <w:tr w14:paraId="2A0AB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7BCE9F17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Dokumentacija / Documentazione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27B515A8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☐ Potpuna / Completa    ☐ Potrebna dopuna / Da integrare</w:t>
            </w:r>
          </w:p>
        </w:tc>
      </w:tr>
      <w:tr w14:paraId="2663A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252" w:type="dxa"/>
            <w:tcBorders>
              <w:bottom w:val="single" w:color="CAD2D9" w:sz="4" w:space="0"/>
            </w:tcBorders>
            <w:vAlign w:val="center"/>
          </w:tcPr>
          <w:p w14:paraId="0DD7E13A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7"/>
              </w:rPr>
              <w:t>Zaprimio/la / Ricevuto da</w:t>
            </w:r>
          </w:p>
        </w:tc>
        <w:tc>
          <w:tcPr>
            <w:tcW w:w="5216" w:type="dxa"/>
            <w:tcBorders>
              <w:bottom w:val="single" w:color="CAD2D9" w:sz="4" w:space="0"/>
            </w:tcBorders>
            <w:vAlign w:val="center"/>
          </w:tcPr>
          <w:p w14:paraId="4EB3892D">
            <w:pPr>
              <w:spacing w:before="60" w:after="6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z w:val="18"/>
              </w:rPr>
              <w:t>_____________________________________</w:t>
            </w:r>
          </w:p>
        </w:tc>
      </w:tr>
    </w:tbl>
    <w:p w14:paraId="48BFAA1A">
      <w:pPr>
        <w:rPr>
          <w:rFonts w:hint="default" w:ascii="Times New Roman" w:hAnsi="Times New Roman" w:cs="Times New Roman"/>
        </w:rPr>
      </w:pPr>
    </w:p>
    <w:sectPr>
      <w:footerReference r:id="rId5" w:type="default"/>
      <w:pgSz w:w="11906" w:h="16838"/>
      <w:pgMar w:top="935" w:right="1191" w:bottom="879" w:left="1191" w:header="425" w:footer="425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105B2">
    <w:pPr>
      <w:pStyle w:val="18"/>
      <w:jc w:val="center"/>
    </w:pPr>
    <w:r>
      <w:rPr>
        <w:b w:val="0"/>
        <w:i w:val="0"/>
        <w:color w:val="5B6771"/>
        <w:sz w:val="16"/>
      </w:rPr>
      <w:t>DV „Kalimero“ / SI „Calimero“  •  Program predškole 2026./2027.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7" w:lineRule="auto"/>
      </w:pPr>
      <w:r>
        <w:separator/>
      </w:r>
    </w:p>
  </w:footnote>
  <w:footnote w:type="continuationSeparator" w:id="1">
    <w:p>
      <w:pPr>
        <w:spacing w:before="0" w:after="0" w:line="24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623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47" w:lineRule="auto"/>
    </w:pPr>
    <w:rPr>
      <w:rFonts w:ascii="Calibri" w:hAnsi="Calibri" w:eastAsiaTheme="minorEastAsia" w:cstheme="minorBidi"/>
      <w:color w:val="1F3953"/>
      <w:sz w:val="19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  <w:style w:type="paragraph" w:customStyle="1" w:styleId="164">
    <w:name w:val="FormHeading"/>
    <w:qFormat/>
    <w:uiPriority w:val="0"/>
    <w:pPr>
      <w:spacing w:before="180" w:after="80" w:line="276" w:lineRule="auto"/>
    </w:pPr>
    <w:rPr>
      <w:rFonts w:ascii="Calibri" w:hAnsi="Calibri" w:eastAsiaTheme="minorEastAsia" w:cstheme="minorBidi"/>
      <w:b/>
      <w:color w:val="1F3953"/>
      <w:sz w:val="21"/>
      <w:szCs w:val="22"/>
      <w:lang w:val="en-US" w:eastAsia="en-US" w:bidi="ar-SA"/>
    </w:rPr>
  </w:style>
  <w:style w:type="paragraph" w:customStyle="1" w:styleId="165">
    <w:name w:val="FormSmall"/>
    <w:uiPriority w:val="0"/>
    <w:pPr>
      <w:spacing w:before="20" w:after="80" w:line="276" w:lineRule="auto"/>
    </w:pPr>
    <w:rPr>
      <w:rFonts w:ascii="Calibri" w:hAnsi="Calibri" w:eastAsiaTheme="minorEastAsia" w:cstheme="minorBidi"/>
      <w:b/>
      <w:color w:val="1F3953"/>
      <w:sz w:val="16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713</Words>
  <Characters>4766</Characters>
  <Lines>0</Lines>
  <Paragraphs>0</Paragraphs>
  <TotalTime>8</TotalTime>
  <ScaleCrop>false</ScaleCrop>
  <LinksUpToDate>false</LinksUpToDate>
  <CharactersWithSpaces>5437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Dječji vrtić Kalimero</dc:creator>
  <dc:description>generated by python-docx</dc:description>
  <cp:lastModifiedBy>Ivana Mikoli</cp:lastModifiedBy>
  <dcterms:modified xsi:type="dcterms:W3CDTF">2026-11-03T12:19:19Z</dcterms:modified>
  <dc:subject>Dvojezični obrazac prijave DV Kalimero</dc:subject>
  <dc:title>Zahtjev za program predškole 250 sati – 2026./2027.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eyJoZGlkIjoiYzEwZTU1MzgxNTJmMGNhYjA1NDg3N2FiYThlZDE0MjgiLCJ1c2VySWQiOiIxMDA1MDk0NjM0OTgxOSJ9</vt:lpwstr>
  </property>
  <property fmtid="{D5CDD505-2E9C-101B-9397-08002B2CF9AE}" pid="3" name="KSOProductBuildVer">
    <vt:lpwstr>1033-12.1.0.29162</vt:lpwstr>
  </property>
  <property fmtid="{D5CDD505-2E9C-101B-9397-08002B2CF9AE}" pid="4" name="ICV">
    <vt:lpwstr>C8EC71D6C5554D8EBCBE92029A588BDE_13</vt:lpwstr>
  </property>
</Properties>
</file>